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6731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6105,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6105,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404-ПП/6731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13:21:10.446;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13:21:10.446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